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71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5688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АКВАсеть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4918189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1">
    <w:name w:val="cat-UserDefined grp-33 rplc-21"/>
    <w:basedOn w:val="DefaultParagraphFont"/>
  </w:style>
  <w:style w:type="character" w:customStyle="1" w:styleId="cat-UserDefinedgrp-33rplc-28">
    <w:name w:val="cat-UserDefined grp-33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6A2CA-BF6C-42D7-9552-CA528D09510E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